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5411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2249,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2249,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401-ПП/5411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09:52:36.551;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06:16:34.255;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09:52:36.551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06:16:34.255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