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401-ПП/5410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5410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2242,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2242,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401-ПП/5410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09:52:05.729;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06:15:42.370;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09:52:05.729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1,55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06:15:42.370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3.20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