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401-ПП/5410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5410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бумаг, инвентарный номер: 2242,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бумаг, инвентарный номер: 2242,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