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401-ПП/4808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4808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2717,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2717,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401-ПП/4808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09:51:51.322;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06:14:55.879;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09:51:51.322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06:14:55.879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