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401-ПП/4808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4808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2717,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2717,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