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401-ПП/4807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4807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2706, местонахождение: Челябинск, ул.Горького,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2706, местонахождение: Челябинск, ул.Горького,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401-ПП/4807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09:51:17.415;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06:14:14.204;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09:51:17.415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0,32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06:14:14.204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3,20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3.20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