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401-ПП/4807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4807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2706,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2706,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