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401-ПП/3523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3523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1432,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1432,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401-ПП/3523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09:48:19.490;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06:13:14.165;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09:48:19.490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06:13:14.165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