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401-ПП/3523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3523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1432,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1432,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