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401-ПП/3517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3517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1396,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1396,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401-ПП/3517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09:48:06.038;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06:12:21.473;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09:48:06.038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06:12:21.473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