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401-ПП/3516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3516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1395, местонахождение: Челябинск, ул.Горького,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1395, местонахождение: Челябинск, ул.Горького,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401-ПП/3516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09:47:56.124;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06:11:46.612;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09:47:56.124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0,32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06:11:46.612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2.10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