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401-ПП/3516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3516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1395,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1395,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