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401-ПП/3464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3464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2412,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2412,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401-ПП/3464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09:47:27.743;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06:11:08.535;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09:47:27.743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06:11:08.535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