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401-ПП/3303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3303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1265,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1265,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401-ПП/3303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09:47:07.726;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06:10:34.551;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09:47:07.726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06:10:34.551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