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401-ПП/3303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3303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1265,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1265,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