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401-ПП/3301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3301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1259,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1259,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401-ПП/3301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09:46:22.753;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06:09:48.007;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09:46:22.753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06:09:48.007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