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401-ПП/3301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3301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1259,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1259,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