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401-ПП/3268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3268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1232,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1232,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401-ПП/3268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09:45:10.093;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06:07:04.512;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09:45:10.093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06:07:04.512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