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401-ПП/3268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3268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1232,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1232,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