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3189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4390,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4390,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401-ПП/3189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09:44:55.639;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06:06:28.925;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09:44:55.639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06:06:28.925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