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401-ПП/3188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3188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4389,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4389,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2,08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