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3181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4306,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4306,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401-ПП/3181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09:44:21.913;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06:04:40.914;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09:44:21.913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06:04:40.914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