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401-ПП/3181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3181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одежды, инвентарный номер: 4306,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одежды, инвентарный номер: 4306,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