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401-ПП/3180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3180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4305,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4305,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401-ПП/3180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09:44:05.650;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06:03:15.526;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09:44:05.650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06:03:15.526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5,50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5.50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