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401-ПП/3180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3180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4305,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4305,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