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401-ПП/2641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2641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4343,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4343,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401-ПП/2641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09:42:41.686;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06:02:28.803;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09:42:41.686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0,32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06:02:28.803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