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401-ПП/2641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2641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4343,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4343,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