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401-ПП/2626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4246,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4246,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401-ПП/2626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09:39:42.016;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06:01:29.239;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09:39:42.016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06:01:29.239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