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401-ПП/2624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2624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4235,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4235,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401-ПП/2624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09:41:47.584;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06:01:00.269;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09:41:47.584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0,32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06:01:00.269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2,10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2.10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