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401-ПП/2558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2558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3719,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3719,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401-ПП/2558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09:41:27.484;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06:00:24.170;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09:41:27.484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06:00:24.170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