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401-ПП/2557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2557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3716,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3716,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401-ПП/2557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09:41:15.420;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05:59:39.022;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09:41:15.420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05:59:39.022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