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401-ПП/715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715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хранения документов, инвентарный номер: 04053 /9440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хранения документов, инвентарный номер: 04053 /9440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8353.00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