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401-ПП/703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703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хранения документов, инвентарный номер: 04068 /9234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хранения документов, инвентарный номер: 04068 /9234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8353.00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