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гардероб не полированный светло коричневый комбинированный, инвентарный номер: 01495 /9442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гардероб не полированный светло коричневый комбинированный, инвентарный номер: 01495 /9442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239.31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212.72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186.13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159.54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79.77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26.59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18.61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10.63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2.65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401-ПП/699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09:36:39.065;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05:57:04.457;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09:36:39.065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2,65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05:57:04.457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