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401-ПП/699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699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гардероб не полированный светло коричневый комбинированный, инвентарный номер: 01495 /9442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гардероб не полированный светло коричневый комбинированный, инвентарный номер: 01495 /9442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2659.00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2,65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