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гардероб не полированный светло коричневый комбинированный, инвентарный номер: 01494 /9441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гардероб не полированный светло коричневый комбинированный, инвентарный номер: 01494 /9441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239.31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186.13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159.54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26.59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18.61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10.63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2.65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401-ПП/698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09:36:18.953;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05:56:24.362;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09:36:18.953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2,65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05:56:24.362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