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682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01090 /9414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01090 /9414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401-ПП/682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09:36:09.796;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05:55:29.706;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09:36:09.796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05:55:29.706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