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682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01090 /9414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01090 /9414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