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01089 /9408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01089 /9408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401-ПП/681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09:35:52.008;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05:54:43.873;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09:35:52.008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05:54:43.873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