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680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01088 /9403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01088 /9403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1745.00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1745.0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6.97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401-ПП/680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09:35:34.656;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05:54:00.821;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09:35:34.656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1,73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05:54:00.821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