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401-ПП/678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678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Тумба не полированная светло коричневая комбинированная , инвентарный номер: 01082 /9360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Тумба не полированная светло коричневая комбинированная , инвентарный номер: 01082 /9360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1745.00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1745.0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1570.50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1396.00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1221.50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872.50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523.50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157.05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122.15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6.97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1.73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401-ПП/678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09:33:37.837;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05:53:13.663;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09:33:37.837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1,73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05:53:13.663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1.73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