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678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01082 /9360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01082 /9360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1745.00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