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401-ПП/650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650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Стол рабочий не полированный светло коричневый письменный, инвентарный номер: 01248 /9444 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Стол рабочий не полированный светло коричневый письменный, инвентарный номер: 01248 /9444 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1016.00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1,01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