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401-ПП/642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642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рабочий не полированный светло коричневый , инвентарный номер: 01352 /9377 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рабочий не полированный светло коричневый , инвентарный номер: 01352 /9377 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946.00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946.0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851.40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756.80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378.40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283.80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189.20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94.60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85.14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75.68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66.22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56.76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37.84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28.38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18.92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9.46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6.62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3.78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0.94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401-ПП/642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09:32:53.115;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05:50:23.281;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09:32:53.115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0,95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05:50:23.281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0.94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