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642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01352 /9377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01352 /9377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946.00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