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401-ПП/641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641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рабочий не полированный светло коричневый , инвентарный номер: 01351 /9370 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рабочий не полированный светло коричневый , инвентарный номер: 01351 /9370 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946.00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946.0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851.40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756.80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662.20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567.60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378.40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283.80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189.20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94.60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85.14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75.68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66.22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56.76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37.84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28.38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18.92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9.46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6.62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3.78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0.94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401-ПП/641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09:32:37.248;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05:49:34.870;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09:32:37.248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0,95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05:49:34.870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2.10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0.94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