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01350 /9367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01350 /9367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946.00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378.40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283.80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85.14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75.68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66.22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37.84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28.38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9.46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0.94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09:31:57.697;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05:49:02.418;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09:31:57.697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0,95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05:49:02.418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