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640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01350 /9367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01350 /9367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946.00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0,94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