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01349 /9356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01349 /9356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09:31:49.429;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05:46:55.025;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09:31:49.429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05:46:55.025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