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01349 /9356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01349 /9356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